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B86CC6" w14:textId="77777777" w:rsidR="00933394" w:rsidRDefault="00F943B6" w:rsidP="001E7462">
      <w:pPr>
        <w:tabs>
          <w:tab w:val="left" w:pos="3643"/>
        </w:tabs>
      </w:pPr>
      <w:bookmarkStart w:id="0" w:name="_GoBack"/>
      <w:bookmarkEnd w:id="0"/>
      <w:r w:rsidRPr="006530AA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ED209B8" wp14:editId="1ACBB475">
            <wp:simplePos x="0" y="0"/>
            <wp:positionH relativeFrom="page">
              <wp:posOffset>540385</wp:posOffset>
            </wp:positionH>
            <wp:positionV relativeFrom="page">
              <wp:posOffset>176530</wp:posOffset>
            </wp:positionV>
            <wp:extent cx="2033270" cy="923925"/>
            <wp:effectExtent l="0" t="0" r="5080" b="9525"/>
            <wp:wrapNone/>
            <wp:docPr id="2" name="Picture 1" descr="RCOG Lhead bg 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COG Lhead bg heade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7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462">
        <w:tab/>
      </w:r>
    </w:p>
    <w:p w14:paraId="3E318560" w14:textId="77777777" w:rsidR="00864E51" w:rsidRDefault="00864E51" w:rsidP="00933394">
      <w:pPr>
        <w:pStyle w:val="Heading2"/>
      </w:pPr>
    </w:p>
    <w:p w14:paraId="0CD69C7B" w14:textId="77777777" w:rsidR="00933394" w:rsidRPr="00933394" w:rsidRDefault="00563C50" w:rsidP="00933394">
      <w:pPr>
        <w:pStyle w:val="Heading2"/>
      </w:pPr>
      <w:r>
        <w:t xml:space="preserve">COVID 19 </w:t>
      </w:r>
      <w:r w:rsidR="00E300A2">
        <w:t>Training Disruption Notification Form</w:t>
      </w:r>
    </w:p>
    <w:p w14:paraId="203DC924" w14:textId="77777777" w:rsidR="007072C3" w:rsidRPr="00731F36" w:rsidRDefault="00FC041E" w:rsidP="00995E20">
      <w:pPr>
        <w:jc w:val="both"/>
        <w:rPr>
          <w:sz w:val="20"/>
          <w:szCs w:val="20"/>
        </w:rPr>
      </w:pPr>
      <w:r w:rsidRPr="00731F36">
        <w:rPr>
          <w:sz w:val="20"/>
          <w:szCs w:val="20"/>
        </w:rPr>
        <w:t xml:space="preserve">The School appreciates </w:t>
      </w:r>
      <w:r w:rsidR="00C23023" w:rsidRPr="00731F36">
        <w:rPr>
          <w:sz w:val="20"/>
          <w:szCs w:val="20"/>
        </w:rPr>
        <w:t xml:space="preserve">that </w:t>
      </w:r>
      <w:r w:rsidRPr="00731F36">
        <w:rPr>
          <w:sz w:val="20"/>
          <w:szCs w:val="20"/>
        </w:rPr>
        <w:t>t</w:t>
      </w:r>
      <w:r w:rsidR="00690F6C" w:rsidRPr="00731F36">
        <w:rPr>
          <w:rFonts w:eastAsia="Times New Roman"/>
          <w:sz w:val="20"/>
          <w:szCs w:val="20"/>
          <w:lang w:val="en-US"/>
        </w:rPr>
        <w:t xml:space="preserve">rainees may have </w:t>
      </w:r>
      <w:r w:rsidR="000C6333" w:rsidRPr="00731F36">
        <w:rPr>
          <w:rFonts w:eastAsia="Times New Roman"/>
          <w:sz w:val="20"/>
          <w:szCs w:val="20"/>
          <w:lang w:val="en-US"/>
        </w:rPr>
        <w:t xml:space="preserve">experienced </w:t>
      </w:r>
      <w:r w:rsidR="00011C1B" w:rsidRPr="00731F36">
        <w:rPr>
          <w:rFonts w:eastAsia="Times New Roman"/>
          <w:sz w:val="20"/>
          <w:szCs w:val="20"/>
          <w:lang w:val="en-US"/>
        </w:rPr>
        <w:t xml:space="preserve">an </w:t>
      </w:r>
      <w:r w:rsidR="00690F6C" w:rsidRPr="00731F36">
        <w:rPr>
          <w:rFonts w:eastAsia="Times New Roman"/>
          <w:sz w:val="20"/>
          <w:szCs w:val="20"/>
          <w:lang w:val="en-US"/>
        </w:rPr>
        <w:t>alteration</w:t>
      </w:r>
      <w:r w:rsidR="00011C1B" w:rsidRPr="00731F36">
        <w:rPr>
          <w:rFonts w:eastAsia="Times New Roman"/>
          <w:sz w:val="20"/>
          <w:szCs w:val="20"/>
          <w:lang w:val="en-US"/>
        </w:rPr>
        <w:t xml:space="preserve"> </w:t>
      </w:r>
      <w:r w:rsidR="00690F6C" w:rsidRPr="00731F36">
        <w:rPr>
          <w:rFonts w:eastAsia="Times New Roman"/>
          <w:sz w:val="20"/>
          <w:szCs w:val="20"/>
          <w:lang w:val="en-US"/>
        </w:rPr>
        <w:t>to their clinical experience du</w:t>
      </w:r>
      <w:r w:rsidR="00C23023" w:rsidRPr="00731F36">
        <w:rPr>
          <w:rFonts w:eastAsia="Times New Roman"/>
          <w:sz w:val="20"/>
          <w:szCs w:val="20"/>
          <w:lang w:val="en-US"/>
        </w:rPr>
        <w:t>e to</w:t>
      </w:r>
      <w:r w:rsidR="00690F6C" w:rsidRPr="00731F36">
        <w:rPr>
          <w:rFonts w:eastAsia="Times New Roman"/>
          <w:sz w:val="20"/>
          <w:szCs w:val="20"/>
          <w:lang w:val="en-US"/>
        </w:rPr>
        <w:t xml:space="preserve"> </w:t>
      </w:r>
      <w:r w:rsidR="00C23023" w:rsidRPr="00731F36">
        <w:rPr>
          <w:rFonts w:eastAsia="Times New Roman"/>
          <w:sz w:val="20"/>
          <w:szCs w:val="20"/>
          <w:lang w:val="en-US"/>
        </w:rPr>
        <w:t>COVID 19</w:t>
      </w:r>
      <w:r w:rsidR="00C96DDC">
        <w:rPr>
          <w:rFonts w:eastAsia="Times New Roman"/>
          <w:sz w:val="20"/>
          <w:szCs w:val="20"/>
          <w:lang w:val="en-US"/>
        </w:rPr>
        <w:t xml:space="preserve"> and that f</w:t>
      </w:r>
      <w:r w:rsidR="005D0F2A" w:rsidRPr="00731F36">
        <w:rPr>
          <w:rFonts w:eastAsia="Times New Roman"/>
          <w:sz w:val="20"/>
          <w:szCs w:val="20"/>
          <w:lang w:val="en-US"/>
        </w:rPr>
        <w:t>uture educational plans will</w:t>
      </w:r>
      <w:r w:rsidR="004E40B7" w:rsidRPr="00731F36">
        <w:rPr>
          <w:rFonts w:eastAsia="Times New Roman"/>
          <w:sz w:val="20"/>
          <w:szCs w:val="20"/>
          <w:lang w:val="en-US"/>
        </w:rPr>
        <w:t xml:space="preserve"> </w:t>
      </w:r>
      <w:r w:rsidR="00690F6C" w:rsidRPr="00731F36">
        <w:rPr>
          <w:rFonts w:eastAsia="Times New Roman"/>
          <w:sz w:val="20"/>
          <w:szCs w:val="20"/>
          <w:lang w:val="en-US"/>
        </w:rPr>
        <w:t>need to</w:t>
      </w:r>
      <w:r w:rsidR="005D0F2A" w:rsidRPr="00731F36">
        <w:rPr>
          <w:rFonts w:eastAsia="Times New Roman"/>
          <w:sz w:val="20"/>
          <w:szCs w:val="20"/>
          <w:lang w:val="en-US"/>
        </w:rPr>
        <w:t xml:space="preserve"> </w:t>
      </w:r>
      <w:r w:rsidR="00690F6C" w:rsidRPr="00731F36">
        <w:rPr>
          <w:rFonts w:eastAsia="Times New Roman"/>
          <w:sz w:val="20"/>
          <w:szCs w:val="20"/>
          <w:lang w:val="en-US"/>
        </w:rPr>
        <w:t xml:space="preserve">take </w:t>
      </w:r>
      <w:r w:rsidR="00995E20" w:rsidRPr="00731F36">
        <w:rPr>
          <w:rFonts w:eastAsia="Times New Roman"/>
          <w:sz w:val="20"/>
          <w:szCs w:val="20"/>
          <w:lang w:val="en-US"/>
        </w:rPr>
        <w:t xml:space="preserve">these changes </w:t>
      </w:r>
      <w:r w:rsidR="00690F6C" w:rsidRPr="00731F36">
        <w:rPr>
          <w:rFonts w:eastAsia="Times New Roman"/>
          <w:sz w:val="20"/>
          <w:szCs w:val="20"/>
          <w:lang w:val="en-US"/>
        </w:rPr>
        <w:t>into account</w:t>
      </w:r>
      <w:r w:rsidR="00132AD8" w:rsidRPr="00731F36">
        <w:rPr>
          <w:rFonts w:eastAsia="Times New Roman"/>
          <w:sz w:val="20"/>
          <w:szCs w:val="20"/>
          <w:lang w:val="en-US"/>
        </w:rPr>
        <w:t>.</w:t>
      </w:r>
      <w:r w:rsidR="00690F6C" w:rsidRPr="00731F36">
        <w:rPr>
          <w:rFonts w:eastAsia="Times New Roman"/>
          <w:sz w:val="20"/>
          <w:szCs w:val="20"/>
          <w:lang w:val="en-US"/>
        </w:rPr>
        <w:t xml:space="preserve"> </w:t>
      </w:r>
      <w:r w:rsidR="00132AD8" w:rsidRPr="00731F36">
        <w:rPr>
          <w:sz w:val="20"/>
          <w:szCs w:val="20"/>
        </w:rPr>
        <w:t xml:space="preserve">This form is to record how your </w:t>
      </w:r>
      <w:r w:rsidR="00427C16">
        <w:rPr>
          <w:sz w:val="20"/>
          <w:szCs w:val="20"/>
        </w:rPr>
        <w:t>training activity</w:t>
      </w:r>
      <w:r w:rsidR="00132AD8" w:rsidRPr="00731F36">
        <w:rPr>
          <w:sz w:val="20"/>
          <w:szCs w:val="20"/>
        </w:rPr>
        <w:t xml:space="preserve"> has been affected and will</w:t>
      </w:r>
      <w:r w:rsidR="00427C16">
        <w:rPr>
          <w:sz w:val="20"/>
          <w:szCs w:val="20"/>
        </w:rPr>
        <w:t xml:space="preserve"> be reviewed </w:t>
      </w:r>
      <w:r w:rsidR="0075064C">
        <w:rPr>
          <w:sz w:val="20"/>
          <w:szCs w:val="20"/>
        </w:rPr>
        <w:t>at</w:t>
      </w:r>
      <w:r w:rsidR="00427C16">
        <w:rPr>
          <w:sz w:val="20"/>
          <w:szCs w:val="20"/>
        </w:rPr>
        <w:t xml:space="preserve"> ARCP </w:t>
      </w:r>
      <w:r w:rsidR="0075064C">
        <w:rPr>
          <w:sz w:val="20"/>
          <w:szCs w:val="20"/>
        </w:rPr>
        <w:t xml:space="preserve">by the </w:t>
      </w:r>
      <w:r w:rsidR="00427C16">
        <w:rPr>
          <w:sz w:val="20"/>
          <w:szCs w:val="20"/>
        </w:rPr>
        <w:t>panel.</w:t>
      </w:r>
    </w:p>
    <w:p w14:paraId="7D5A353A" w14:textId="77777777" w:rsidR="00995E20" w:rsidRPr="00731F36" w:rsidRDefault="00995E20" w:rsidP="00933394">
      <w:pPr>
        <w:rPr>
          <w:sz w:val="20"/>
          <w:szCs w:val="20"/>
        </w:rPr>
      </w:pPr>
    </w:p>
    <w:p w14:paraId="08B8F965" w14:textId="77777777" w:rsidR="00933394" w:rsidRPr="00731F36" w:rsidRDefault="00E71A0A" w:rsidP="00933394">
      <w:pPr>
        <w:pStyle w:val="Heading3"/>
        <w:rPr>
          <w:sz w:val="20"/>
          <w:szCs w:val="20"/>
        </w:rPr>
      </w:pPr>
      <w:r w:rsidRPr="00731F36">
        <w:rPr>
          <w:sz w:val="20"/>
          <w:szCs w:val="20"/>
        </w:rPr>
        <w:t>Trainee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932"/>
      </w:tblGrid>
      <w:tr w:rsidR="00FC041E" w:rsidRPr="00731F36" w14:paraId="0CA13E04" w14:textId="77777777" w:rsidTr="00995E20">
        <w:tc>
          <w:tcPr>
            <w:tcW w:w="3256" w:type="dxa"/>
          </w:tcPr>
          <w:p w14:paraId="3B444CF7" w14:textId="77777777" w:rsidR="00FC041E" w:rsidRPr="00731F36" w:rsidRDefault="00FC041E" w:rsidP="00FD7C4A">
            <w:pPr>
              <w:rPr>
                <w:rFonts w:cs="Arial"/>
                <w:sz w:val="20"/>
                <w:szCs w:val="20"/>
              </w:rPr>
            </w:pPr>
            <w:r w:rsidRPr="00731F36">
              <w:rPr>
                <w:rFonts w:cs="Arial"/>
                <w:sz w:val="20"/>
                <w:szCs w:val="20"/>
              </w:rPr>
              <w:t>Full name:</w:t>
            </w:r>
          </w:p>
        </w:tc>
        <w:tc>
          <w:tcPr>
            <w:tcW w:w="6932" w:type="dxa"/>
          </w:tcPr>
          <w:p w14:paraId="46497F30" w14:textId="77777777" w:rsidR="00FC041E" w:rsidRPr="00731F36" w:rsidRDefault="00FC041E" w:rsidP="00FD7C4A">
            <w:pPr>
              <w:rPr>
                <w:rFonts w:cs="Arial"/>
                <w:sz w:val="20"/>
                <w:szCs w:val="20"/>
              </w:rPr>
            </w:pPr>
          </w:p>
        </w:tc>
      </w:tr>
      <w:tr w:rsidR="00FC041E" w:rsidRPr="00731F36" w14:paraId="2E996592" w14:textId="77777777" w:rsidTr="00995E20">
        <w:tc>
          <w:tcPr>
            <w:tcW w:w="3256" w:type="dxa"/>
          </w:tcPr>
          <w:p w14:paraId="20D4D04F" w14:textId="77777777" w:rsidR="00FC041E" w:rsidRPr="00731F36" w:rsidRDefault="00FC041E" w:rsidP="00FD7C4A">
            <w:pPr>
              <w:rPr>
                <w:rFonts w:cs="Arial"/>
                <w:sz w:val="20"/>
                <w:szCs w:val="20"/>
              </w:rPr>
            </w:pPr>
            <w:r w:rsidRPr="00731F36">
              <w:rPr>
                <w:rFonts w:cs="Arial"/>
                <w:sz w:val="20"/>
                <w:szCs w:val="20"/>
              </w:rPr>
              <w:t>Specialty:</w:t>
            </w:r>
          </w:p>
        </w:tc>
        <w:tc>
          <w:tcPr>
            <w:tcW w:w="6932" w:type="dxa"/>
          </w:tcPr>
          <w:p w14:paraId="1F482AA9" w14:textId="77777777" w:rsidR="00FC041E" w:rsidRPr="00731F36" w:rsidRDefault="00FC041E" w:rsidP="00FD7C4A">
            <w:pPr>
              <w:rPr>
                <w:rFonts w:cs="Arial"/>
                <w:sz w:val="20"/>
                <w:szCs w:val="20"/>
              </w:rPr>
            </w:pPr>
          </w:p>
        </w:tc>
      </w:tr>
      <w:tr w:rsidR="00FC041E" w:rsidRPr="00731F36" w14:paraId="7312DD9D" w14:textId="77777777" w:rsidTr="00995E20">
        <w:tc>
          <w:tcPr>
            <w:tcW w:w="3256" w:type="dxa"/>
          </w:tcPr>
          <w:p w14:paraId="4DDA5327" w14:textId="77777777" w:rsidR="00FC041E" w:rsidRPr="00731F36" w:rsidRDefault="00FC041E" w:rsidP="00FD7C4A">
            <w:pPr>
              <w:rPr>
                <w:rFonts w:cs="Arial"/>
                <w:sz w:val="20"/>
                <w:szCs w:val="20"/>
              </w:rPr>
            </w:pPr>
            <w:r w:rsidRPr="00731F36">
              <w:rPr>
                <w:rFonts w:cs="Arial"/>
                <w:sz w:val="20"/>
                <w:szCs w:val="20"/>
              </w:rPr>
              <w:t>GMC Number:</w:t>
            </w:r>
          </w:p>
        </w:tc>
        <w:tc>
          <w:tcPr>
            <w:tcW w:w="6932" w:type="dxa"/>
          </w:tcPr>
          <w:p w14:paraId="4BB4D316" w14:textId="77777777" w:rsidR="00FC041E" w:rsidRPr="00731F36" w:rsidRDefault="00FC041E" w:rsidP="00FD7C4A">
            <w:pPr>
              <w:rPr>
                <w:rFonts w:cs="Arial"/>
                <w:sz w:val="20"/>
                <w:szCs w:val="20"/>
              </w:rPr>
            </w:pPr>
          </w:p>
        </w:tc>
      </w:tr>
      <w:tr w:rsidR="00FC041E" w:rsidRPr="00731F36" w14:paraId="77EC90EB" w14:textId="77777777" w:rsidTr="00995E20">
        <w:tc>
          <w:tcPr>
            <w:tcW w:w="3256" w:type="dxa"/>
          </w:tcPr>
          <w:p w14:paraId="35CCBC15" w14:textId="77777777" w:rsidR="00FC041E" w:rsidRPr="00731F36" w:rsidRDefault="00FC041E" w:rsidP="00FD7C4A">
            <w:pPr>
              <w:rPr>
                <w:rFonts w:cs="Arial"/>
                <w:sz w:val="20"/>
                <w:szCs w:val="20"/>
              </w:rPr>
            </w:pPr>
            <w:r w:rsidRPr="00731F36">
              <w:rPr>
                <w:rFonts w:cs="Arial"/>
                <w:sz w:val="20"/>
                <w:szCs w:val="20"/>
              </w:rPr>
              <w:t>Grade:</w:t>
            </w:r>
          </w:p>
        </w:tc>
        <w:tc>
          <w:tcPr>
            <w:tcW w:w="6932" w:type="dxa"/>
          </w:tcPr>
          <w:p w14:paraId="0A5848C6" w14:textId="77777777" w:rsidR="00FC041E" w:rsidRPr="00731F36" w:rsidRDefault="00FC041E" w:rsidP="00FD7C4A">
            <w:pPr>
              <w:rPr>
                <w:rFonts w:cs="Arial"/>
                <w:sz w:val="20"/>
                <w:szCs w:val="20"/>
              </w:rPr>
            </w:pPr>
          </w:p>
        </w:tc>
      </w:tr>
      <w:tr w:rsidR="00FC041E" w:rsidRPr="00731F36" w14:paraId="152BCA42" w14:textId="77777777" w:rsidTr="00995E20">
        <w:tc>
          <w:tcPr>
            <w:tcW w:w="3256" w:type="dxa"/>
          </w:tcPr>
          <w:p w14:paraId="49808207" w14:textId="77777777" w:rsidR="00FC041E" w:rsidRPr="00731F36" w:rsidRDefault="00FC041E" w:rsidP="00FD7C4A">
            <w:pPr>
              <w:rPr>
                <w:rFonts w:cs="Arial"/>
                <w:sz w:val="20"/>
                <w:szCs w:val="20"/>
              </w:rPr>
            </w:pPr>
            <w:r w:rsidRPr="00731F36">
              <w:rPr>
                <w:rFonts w:cs="Arial"/>
                <w:sz w:val="20"/>
                <w:szCs w:val="20"/>
              </w:rPr>
              <w:t>email address:</w:t>
            </w:r>
          </w:p>
        </w:tc>
        <w:tc>
          <w:tcPr>
            <w:tcW w:w="6932" w:type="dxa"/>
          </w:tcPr>
          <w:p w14:paraId="62092DB8" w14:textId="77777777" w:rsidR="00FC041E" w:rsidRPr="00731F36" w:rsidRDefault="00FC041E" w:rsidP="00FD7C4A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BFAF45B" w14:textId="77777777" w:rsidR="006E112E" w:rsidRPr="00731F36" w:rsidRDefault="006E112E" w:rsidP="006E112E">
      <w:pPr>
        <w:rPr>
          <w:rFonts w:cs="Arial"/>
          <w:sz w:val="20"/>
          <w:szCs w:val="20"/>
        </w:rPr>
      </w:pPr>
    </w:p>
    <w:p w14:paraId="757D319B" w14:textId="77777777" w:rsidR="00FC041E" w:rsidRPr="00731F36" w:rsidRDefault="00FC041E" w:rsidP="00FC041E">
      <w:pPr>
        <w:pStyle w:val="Heading3"/>
        <w:rPr>
          <w:sz w:val="20"/>
          <w:szCs w:val="20"/>
        </w:rPr>
      </w:pPr>
      <w:r w:rsidRPr="00731F36">
        <w:rPr>
          <w:sz w:val="20"/>
          <w:szCs w:val="20"/>
        </w:rPr>
        <w:t>Educational Supervisor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932"/>
      </w:tblGrid>
      <w:tr w:rsidR="00FC041E" w:rsidRPr="00731F36" w14:paraId="28614D2F" w14:textId="77777777" w:rsidTr="00995E20">
        <w:tc>
          <w:tcPr>
            <w:tcW w:w="3256" w:type="dxa"/>
          </w:tcPr>
          <w:p w14:paraId="5EE4EC63" w14:textId="77777777" w:rsidR="00FC041E" w:rsidRPr="00731F36" w:rsidRDefault="00FC041E" w:rsidP="0003232F">
            <w:pPr>
              <w:rPr>
                <w:rFonts w:cs="Arial"/>
                <w:sz w:val="20"/>
                <w:szCs w:val="20"/>
              </w:rPr>
            </w:pPr>
            <w:r w:rsidRPr="00731F36">
              <w:rPr>
                <w:rFonts w:cs="Arial"/>
                <w:sz w:val="20"/>
                <w:szCs w:val="20"/>
              </w:rPr>
              <w:t xml:space="preserve">Educational Supervisor name: </w:t>
            </w:r>
          </w:p>
        </w:tc>
        <w:tc>
          <w:tcPr>
            <w:tcW w:w="6932" w:type="dxa"/>
          </w:tcPr>
          <w:p w14:paraId="0F4D6D28" w14:textId="77777777" w:rsidR="00FC041E" w:rsidRPr="00731F36" w:rsidRDefault="00FC041E" w:rsidP="0003232F">
            <w:pPr>
              <w:rPr>
                <w:rFonts w:cs="Arial"/>
                <w:sz w:val="20"/>
                <w:szCs w:val="20"/>
              </w:rPr>
            </w:pPr>
          </w:p>
        </w:tc>
      </w:tr>
      <w:tr w:rsidR="00FC041E" w:rsidRPr="00731F36" w14:paraId="6CF85884" w14:textId="77777777" w:rsidTr="00995E20">
        <w:tc>
          <w:tcPr>
            <w:tcW w:w="3256" w:type="dxa"/>
          </w:tcPr>
          <w:p w14:paraId="37DAB9A6" w14:textId="77777777" w:rsidR="00FC041E" w:rsidRPr="00731F36" w:rsidRDefault="00FC041E" w:rsidP="0003232F">
            <w:pPr>
              <w:rPr>
                <w:rFonts w:cs="Arial"/>
                <w:sz w:val="20"/>
                <w:szCs w:val="20"/>
              </w:rPr>
            </w:pPr>
            <w:r w:rsidRPr="00731F36">
              <w:rPr>
                <w:rFonts w:cs="Arial"/>
                <w:sz w:val="20"/>
                <w:szCs w:val="20"/>
              </w:rPr>
              <w:t>Educational Supervisor email address:</w:t>
            </w:r>
          </w:p>
        </w:tc>
        <w:tc>
          <w:tcPr>
            <w:tcW w:w="6932" w:type="dxa"/>
          </w:tcPr>
          <w:p w14:paraId="5D10EA46" w14:textId="77777777" w:rsidR="00FC041E" w:rsidRPr="00731F36" w:rsidRDefault="00FC041E" w:rsidP="0003232F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E68BF09" w14:textId="77777777" w:rsidR="006E112E" w:rsidRPr="00731F36" w:rsidRDefault="006E112E" w:rsidP="006E112E">
      <w:pPr>
        <w:rPr>
          <w:rFonts w:cs="Arial"/>
          <w:sz w:val="20"/>
          <w:szCs w:val="20"/>
        </w:rPr>
      </w:pPr>
    </w:p>
    <w:p w14:paraId="63757224" w14:textId="77777777" w:rsidR="006E112E" w:rsidRPr="00731F36" w:rsidRDefault="006E112E" w:rsidP="006E112E">
      <w:pPr>
        <w:rPr>
          <w:rFonts w:cs="Arial"/>
          <w:b/>
          <w:bCs/>
          <w:sz w:val="20"/>
          <w:szCs w:val="20"/>
        </w:rPr>
      </w:pPr>
      <w:r w:rsidRPr="00731F36">
        <w:rPr>
          <w:rFonts w:cs="Arial"/>
          <w:b/>
          <w:bCs/>
          <w:sz w:val="20"/>
          <w:szCs w:val="20"/>
        </w:rPr>
        <w:t>Reason for disruption to training:</w:t>
      </w:r>
    </w:p>
    <w:p w14:paraId="2BA8BFEC" w14:textId="77777777" w:rsidR="006E112E" w:rsidRPr="00731F36" w:rsidRDefault="006E112E" w:rsidP="006E112E">
      <w:pPr>
        <w:rPr>
          <w:rFonts w:cs="Arial"/>
          <w:sz w:val="20"/>
          <w:szCs w:val="20"/>
        </w:rPr>
      </w:pPr>
    </w:p>
    <w:p w14:paraId="03D78958" w14:textId="77777777" w:rsidR="00995E20" w:rsidRPr="00731F36" w:rsidRDefault="00995E20" w:rsidP="006E112E">
      <w:pPr>
        <w:rPr>
          <w:rFonts w:cs="Arial"/>
          <w:sz w:val="20"/>
          <w:szCs w:val="20"/>
        </w:rPr>
      </w:pPr>
      <w:r w:rsidRPr="00731F36">
        <w:rPr>
          <w:rFonts w:cs="Arial"/>
          <w:sz w:val="20"/>
          <w:szCs w:val="20"/>
        </w:rPr>
        <w:t>Please select from the following options:</w:t>
      </w:r>
    </w:p>
    <w:p w14:paraId="7EBCA8D1" w14:textId="77777777" w:rsidR="00283A91" w:rsidRPr="00731F36" w:rsidRDefault="00283A91" w:rsidP="006E112E">
      <w:pPr>
        <w:rPr>
          <w:rFonts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3"/>
        <w:gridCol w:w="4485"/>
      </w:tblGrid>
      <w:tr w:rsidR="00283A91" w:rsidRPr="00731F36" w14:paraId="71EC06B5" w14:textId="77777777" w:rsidTr="00283A91">
        <w:tc>
          <w:tcPr>
            <w:tcW w:w="5703" w:type="dxa"/>
          </w:tcPr>
          <w:p w14:paraId="26A54E71" w14:textId="77777777" w:rsidR="00283A91" w:rsidRPr="00731F36" w:rsidRDefault="00283A91" w:rsidP="00272C92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31F36">
              <w:rPr>
                <w:rFonts w:cs="Arial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4485" w:type="dxa"/>
          </w:tcPr>
          <w:p w14:paraId="2EBF09E9" w14:textId="77777777" w:rsidR="00283A91" w:rsidRPr="00731F36" w:rsidRDefault="00283A91" w:rsidP="00272C92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31F36">
              <w:rPr>
                <w:rFonts w:cs="Arial"/>
                <w:b/>
                <w:bCs/>
                <w:sz w:val="20"/>
                <w:szCs w:val="20"/>
              </w:rPr>
              <w:t xml:space="preserve">Tick </w:t>
            </w:r>
            <w:r w:rsidR="00935312">
              <w:rPr>
                <w:rFonts w:cs="Arial"/>
                <w:b/>
                <w:bCs/>
                <w:sz w:val="20"/>
                <w:szCs w:val="20"/>
              </w:rPr>
              <w:t>any that apply</w:t>
            </w:r>
          </w:p>
        </w:tc>
      </w:tr>
      <w:tr w:rsidR="00283A91" w:rsidRPr="00731F36" w14:paraId="1E619365" w14:textId="77777777" w:rsidTr="00283A91">
        <w:tc>
          <w:tcPr>
            <w:tcW w:w="5703" w:type="dxa"/>
          </w:tcPr>
          <w:p w14:paraId="06CA5082" w14:textId="77777777" w:rsidR="00283A91" w:rsidRPr="00731F36" w:rsidRDefault="00283A91" w:rsidP="00272C92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731F36">
              <w:rPr>
                <w:rFonts w:ascii="Arial" w:eastAsia="Times New Roman" w:hAnsi="Arial" w:cs="Arial"/>
                <w:sz w:val="20"/>
                <w:szCs w:val="20"/>
              </w:rPr>
              <w:t>Cancellation of teaching sessions</w:t>
            </w:r>
          </w:p>
        </w:tc>
        <w:tc>
          <w:tcPr>
            <w:tcW w:w="4485" w:type="dxa"/>
          </w:tcPr>
          <w:p w14:paraId="1A7F3D5B" w14:textId="77777777" w:rsidR="00283A91" w:rsidRPr="00731F36" w:rsidRDefault="00283A91" w:rsidP="00283A91">
            <w:pPr>
              <w:pStyle w:val="ListParagrap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83A91" w:rsidRPr="00731F36" w14:paraId="0DA1C703" w14:textId="77777777" w:rsidTr="00283A91">
        <w:tc>
          <w:tcPr>
            <w:tcW w:w="5703" w:type="dxa"/>
          </w:tcPr>
          <w:p w14:paraId="20603A2C" w14:textId="77777777" w:rsidR="00283A91" w:rsidRPr="00731F36" w:rsidRDefault="00283A91" w:rsidP="00272C92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731F36">
              <w:rPr>
                <w:rFonts w:ascii="Arial" w:eastAsia="Times New Roman" w:hAnsi="Arial" w:cs="Arial"/>
                <w:sz w:val="20"/>
                <w:szCs w:val="20"/>
              </w:rPr>
              <w:t>Cancellation of examinations</w:t>
            </w:r>
          </w:p>
        </w:tc>
        <w:tc>
          <w:tcPr>
            <w:tcW w:w="4485" w:type="dxa"/>
          </w:tcPr>
          <w:p w14:paraId="26A47178" w14:textId="77777777" w:rsidR="00283A91" w:rsidRPr="00731F36" w:rsidRDefault="00283A91" w:rsidP="00283A91">
            <w:pPr>
              <w:ind w:left="360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283A91" w:rsidRPr="00731F36" w14:paraId="319FB58F" w14:textId="77777777" w:rsidTr="00283A91">
        <w:tc>
          <w:tcPr>
            <w:tcW w:w="5703" w:type="dxa"/>
          </w:tcPr>
          <w:p w14:paraId="125C7D55" w14:textId="77777777" w:rsidR="00283A91" w:rsidRPr="00731F36" w:rsidRDefault="00283A91" w:rsidP="00272C92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731F36">
              <w:rPr>
                <w:rFonts w:ascii="Arial" w:eastAsia="Times New Roman" w:hAnsi="Arial" w:cs="Arial"/>
                <w:sz w:val="20"/>
                <w:szCs w:val="20"/>
              </w:rPr>
              <w:t>Change in clinical placement</w:t>
            </w:r>
          </w:p>
        </w:tc>
        <w:tc>
          <w:tcPr>
            <w:tcW w:w="4485" w:type="dxa"/>
          </w:tcPr>
          <w:p w14:paraId="0140E50C" w14:textId="77777777" w:rsidR="00283A91" w:rsidRPr="00731F36" w:rsidRDefault="00283A91" w:rsidP="00283A91">
            <w:pPr>
              <w:pStyle w:val="ListParagrap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27C16" w:rsidRPr="00731F36" w14:paraId="2A55D8AB" w14:textId="77777777" w:rsidTr="00283A91">
        <w:tc>
          <w:tcPr>
            <w:tcW w:w="5703" w:type="dxa"/>
          </w:tcPr>
          <w:p w14:paraId="5704EB44" w14:textId="77777777" w:rsidR="00427C16" w:rsidRPr="00731F36" w:rsidRDefault="00427C16" w:rsidP="00272C92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Suspension of additional role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eg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Flexible Portfolio, Chief Registrar etc)</w:t>
            </w:r>
          </w:p>
        </w:tc>
        <w:tc>
          <w:tcPr>
            <w:tcW w:w="4485" w:type="dxa"/>
          </w:tcPr>
          <w:p w14:paraId="72C27D82" w14:textId="77777777" w:rsidR="00427C16" w:rsidRPr="00731F36" w:rsidRDefault="00427C16" w:rsidP="00283A91">
            <w:pPr>
              <w:pStyle w:val="ListParagrap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27C16" w:rsidRPr="00731F36" w14:paraId="09BA45B3" w14:textId="77777777" w:rsidTr="00283A91">
        <w:tc>
          <w:tcPr>
            <w:tcW w:w="5703" w:type="dxa"/>
          </w:tcPr>
          <w:p w14:paraId="3A65D616" w14:textId="77777777" w:rsidR="00427C16" w:rsidRDefault="00427C16" w:rsidP="00272C92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Return from Research activity (ACF/ACL/OOPR)</w:t>
            </w:r>
          </w:p>
        </w:tc>
        <w:tc>
          <w:tcPr>
            <w:tcW w:w="4485" w:type="dxa"/>
          </w:tcPr>
          <w:p w14:paraId="6FD2EC25" w14:textId="77777777" w:rsidR="00427C16" w:rsidRPr="00731F36" w:rsidRDefault="00427C16" w:rsidP="00283A91">
            <w:pPr>
              <w:pStyle w:val="ListParagrap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83A91" w:rsidRPr="00731F36" w14:paraId="704ECE70" w14:textId="77777777" w:rsidTr="00283A91">
        <w:tc>
          <w:tcPr>
            <w:tcW w:w="5703" w:type="dxa"/>
          </w:tcPr>
          <w:p w14:paraId="4A109A0D" w14:textId="77777777" w:rsidR="00283A91" w:rsidRPr="00731F36" w:rsidRDefault="00283A91" w:rsidP="00272C92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731F36">
              <w:rPr>
                <w:rFonts w:ascii="Arial" w:eastAsia="Times New Roman" w:hAnsi="Arial" w:cs="Arial"/>
                <w:sz w:val="20"/>
                <w:szCs w:val="20"/>
              </w:rPr>
              <w:t xml:space="preserve">Sick leave* </w:t>
            </w:r>
          </w:p>
        </w:tc>
        <w:tc>
          <w:tcPr>
            <w:tcW w:w="4485" w:type="dxa"/>
          </w:tcPr>
          <w:p w14:paraId="79F2BD23" w14:textId="77777777" w:rsidR="00283A91" w:rsidRPr="00731F36" w:rsidRDefault="00283A91" w:rsidP="00283A91">
            <w:pPr>
              <w:pStyle w:val="ListParagrap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83A91" w:rsidRPr="00731F36" w14:paraId="64872002" w14:textId="77777777" w:rsidTr="00283A91">
        <w:tc>
          <w:tcPr>
            <w:tcW w:w="5703" w:type="dxa"/>
          </w:tcPr>
          <w:p w14:paraId="1A52A017" w14:textId="77777777" w:rsidR="00283A91" w:rsidRPr="00731F36" w:rsidRDefault="00283A91" w:rsidP="00272C92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731F36">
              <w:rPr>
                <w:rFonts w:ascii="Arial" w:eastAsia="Times New Roman" w:hAnsi="Arial" w:cs="Arial"/>
                <w:sz w:val="20"/>
                <w:szCs w:val="20"/>
              </w:rPr>
              <w:t>Self-isolation*</w:t>
            </w:r>
          </w:p>
        </w:tc>
        <w:tc>
          <w:tcPr>
            <w:tcW w:w="4485" w:type="dxa"/>
          </w:tcPr>
          <w:p w14:paraId="6ED46081" w14:textId="77777777" w:rsidR="00283A91" w:rsidRPr="00731F36" w:rsidRDefault="00283A91" w:rsidP="00283A91">
            <w:pPr>
              <w:ind w:left="360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283A91" w:rsidRPr="00731F36" w14:paraId="351257BD" w14:textId="77777777" w:rsidTr="00283A91">
        <w:tc>
          <w:tcPr>
            <w:tcW w:w="5703" w:type="dxa"/>
          </w:tcPr>
          <w:p w14:paraId="2EE3E357" w14:textId="77777777" w:rsidR="00283A91" w:rsidRPr="00731F36" w:rsidRDefault="00283A91" w:rsidP="00272C92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731F36">
              <w:rPr>
                <w:rFonts w:ascii="Arial" w:eastAsia="Times New Roman" w:hAnsi="Arial" w:cs="Arial"/>
                <w:sz w:val="20"/>
                <w:szCs w:val="20"/>
              </w:rPr>
              <w:t>Carers leave*</w:t>
            </w:r>
          </w:p>
        </w:tc>
        <w:tc>
          <w:tcPr>
            <w:tcW w:w="4485" w:type="dxa"/>
          </w:tcPr>
          <w:p w14:paraId="779548AF" w14:textId="77777777" w:rsidR="00283A91" w:rsidRPr="00731F36" w:rsidRDefault="00283A91" w:rsidP="00283A91">
            <w:pPr>
              <w:pStyle w:val="ListParagrap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83A91" w:rsidRPr="00731F36" w14:paraId="5B460B35" w14:textId="77777777" w:rsidTr="00283A91">
        <w:tc>
          <w:tcPr>
            <w:tcW w:w="5703" w:type="dxa"/>
          </w:tcPr>
          <w:p w14:paraId="1BBCB25F" w14:textId="77777777" w:rsidR="00283A91" w:rsidRPr="00731F36" w:rsidRDefault="00427C16" w:rsidP="00272C92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Expected </w:t>
            </w:r>
            <w:r w:rsidR="00F86998" w:rsidRPr="00731F36">
              <w:rPr>
                <w:rFonts w:cs="Arial"/>
                <w:b/>
                <w:bCs/>
                <w:sz w:val="20"/>
                <w:szCs w:val="20"/>
              </w:rPr>
              <w:t>Duration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(if known)</w:t>
            </w:r>
          </w:p>
        </w:tc>
        <w:tc>
          <w:tcPr>
            <w:tcW w:w="4485" w:type="dxa"/>
          </w:tcPr>
          <w:p w14:paraId="3113AFA5" w14:textId="77777777" w:rsidR="00283A91" w:rsidRPr="00731F36" w:rsidRDefault="00283A91" w:rsidP="00272C92">
            <w:pPr>
              <w:rPr>
                <w:rFonts w:cs="Arial"/>
                <w:sz w:val="20"/>
                <w:szCs w:val="20"/>
              </w:rPr>
            </w:pPr>
          </w:p>
        </w:tc>
      </w:tr>
      <w:tr w:rsidR="00283A91" w:rsidRPr="00731F36" w14:paraId="05FCF2E4" w14:textId="77777777" w:rsidTr="00283A91">
        <w:tc>
          <w:tcPr>
            <w:tcW w:w="5703" w:type="dxa"/>
          </w:tcPr>
          <w:p w14:paraId="2928C7EC" w14:textId="77777777" w:rsidR="00283A91" w:rsidRPr="00731F36" w:rsidRDefault="00283A91" w:rsidP="00272C92">
            <w:pPr>
              <w:rPr>
                <w:rFonts w:cs="Arial"/>
                <w:sz w:val="20"/>
                <w:szCs w:val="20"/>
              </w:rPr>
            </w:pPr>
            <w:r w:rsidRPr="00731F36">
              <w:rPr>
                <w:rFonts w:cs="Arial"/>
                <w:sz w:val="20"/>
                <w:szCs w:val="20"/>
              </w:rPr>
              <w:t>Please provide details</w:t>
            </w:r>
            <w:r w:rsidR="00A9422F">
              <w:rPr>
                <w:rFonts w:cs="Arial"/>
                <w:sz w:val="20"/>
                <w:szCs w:val="20"/>
              </w:rPr>
              <w:t xml:space="preserve"> of </w:t>
            </w:r>
            <w:r w:rsidR="00B334BE">
              <w:rPr>
                <w:rFonts w:cs="Arial"/>
                <w:sz w:val="20"/>
                <w:szCs w:val="20"/>
              </w:rPr>
              <w:t>the disruption</w:t>
            </w:r>
            <w:r w:rsidRPr="00731F36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485" w:type="dxa"/>
          </w:tcPr>
          <w:p w14:paraId="1C8A7025" w14:textId="77777777" w:rsidR="00283A91" w:rsidRPr="00731F36" w:rsidRDefault="00283A91" w:rsidP="00272C92">
            <w:pPr>
              <w:rPr>
                <w:rFonts w:cs="Arial"/>
                <w:sz w:val="20"/>
                <w:szCs w:val="20"/>
              </w:rPr>
            </w:pPr>
          </w:p>
        </w:tc>
      </w:tr>
      <w:tr w:rsidR="00F86998" w:rsidRPr="00731F36" w14:paraId="35B5312B" w14:textId="77777777" w:rsidTr="00DB448E">
        <w:tc>
          <w:tcPr>
            <w:tcW w:w="10188" w:type="dxa"/>
            <w:gridSpan w:val="2"/>
          </w:tcPr>
          <w:p w14:paraId="53FED830" w14:textId="77777777" w:rsidR="00F86998" w:rsidRPr="00731F36" w:rsidRDefault="00F86998" w:rsidP="00272C92">
            <w:pPr>
              <w:rPr>
                <w:rFonts w:eastAsiaTheme="minorHAnsi" w:cs="Arial"/>
                <w:sz w:val="20"/>
                <w:szCs w:val="20"/>
              </w:rPr>
            </w:pPr>
          </w:p>
          <w:p w14:paraId="72B88E97" w14:textId="77777777" w:rsidR="00F86998" w:rsidRDefault="00F86998" w:rsidP="00272C92">
            <w:pPr>
              <w:rPr>
                <w:rFonts w:eastAsiaTheme="minorHAnsi" w:cs="Arial"/>
                <w:sz w:val="20"/>
                <w:szCs w:val="20"/>
              </w:rPr>
            </w:pPr>
          </w:p>
          <w:p w14:paraId="2D4318F0" w14:textId="77777777" w:rsidR="00B334BE" w:rsidRDefault="00B334BE" w:rsidP="00272C92">
            <w:pPr>
              <w:rPr>
                <w:rFonts w:eastAsiaTheme="minorHAnsi" w:cs="Arial"/>
                <w:sz w:val="20"/>
                <w:szCs w:val="20"/>
              </w:rPr>
            </w:pPr>
          </w:p>
          <w:p w14:paraId="02208030" w14:textId="77777777" w:rsidR="00B334BE" w:rsidRDefault="00B334BE" w:rsidP="00272C92">
            <w:pPr>
              <w:rPr>
                <w:rFonts w:eastAsiaTheme="minorHAnsi" w:cs="Arial"/>
                <w:sz w:val="20"/>
                <w:szCs w:val="20"/>
              </w:rPr>
            </w:pPr>
          </w:p>
          <w:p w14:paraId="33E2727A" w14:textId="77777777" w:rsidR="00935312" w:rsidRDefault="00935312" w:rsidP="00272C92">
            <w:pPr>
              <w:rPr>
                <w:rFonts w:eastAsiaTheme="minorHAnsi" w:cs="Arial"/>
                <w:sz w:val="20"/>
                <w:szCs w:val="20"/>
              </w:rPr>
            </w:pPr>
          </w:p>
          <w:p w14:paraId="114E7F47" w14:textId="77777777" w:rsidR="00B334BE" w:rsidRPr="00731F36" w:rsidRDefault="00B334BE" w:rsidP="00272C92">
            <w:pPr>
              <w:rPr>
                <w:rFonts w:eastAsiaTheme="minorHAnsi" w:cs="Arial"/>
                <w:sz w:val="20"/>
                <w:szCs w:val="20"/>
              </w:rPr>
            </w:pPr>
          </w:p>
          <w:p w14:paraId="0B757FD1" w14:textId="77777777" w:rsidR="00F86998" w:rsidRPr="00731F36" w:rsidRDefault="00F86998" w:rsidP="00272C92">
            <w:pPr>
              <w:rPr>
                <w:rFonts w:eastAsiaTheme="minorHAnsi" w:cs="Arial"/>
                <w:sz w:val="20"/>
                <w:szCs w:val="20"/>
              </w:rPr>
            </w:pPr>
          </w:p>
        </w:tc>
      </w:tr>
      <w:tr w:rsidR="00864E51" w:rsidRPr="00731F36" w14:paraId="4DECB5F4" w14:textId="77777777" w:rsidTr="00DB448E">
        <w:tc>
          <w:tcPr>
            <w:tcW w:w="10188" w:type="dxa"/>
            <w:gridSpan w:val="2"/>
          </w:tcPr>
          <w:p w14:paraId="032C19F6" w14:textId="77777777" w:rsidR="00C008CB" w:rsidRPr="00C008CB" w:rsidRDefault="00F13ABC" w:rsidP="00C008CB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C</w:t>
            </w:r>
            <w:r w:rsidRPr="00864E51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ategories </w:t>
            </w: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with an asterisk (6,7 &amp; 8) require you to </w:t>
            </w:r>
            <w:r w:rsidR="00864E51" w:rsidRPr="00864E51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inform </w:t>
            </w:r>
            <w:r w:rsidR="00864E51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your </w:t>
            </w:r>
            <w:r w:rsidR="00C008CB">
              <w:rPr>
                <w:rFonts w:cs="Arial"/>
                <w:b/>
                <w:bCs/>
                <w:color w:val="FF0000"/>
                <w:sz w:val="20"/>
                <w:szCs w:val="20"/>
              </w:rPr>
              <w:t>employer</w:t>
            </w:r>
          </w:p>
        </w:tc>
      </w:tr>
    </w:tbl>
    <w:p w14:paraId="0D0D2557" w14:textId="77777777" w:rsidR="006E112E" w:rsidRPr="00731F36" w:rsidRDefault="006E112E" w:rsidP="006E112E">
      <w:pPr>
        <w:pStyle w:val="ListParagraph"/>
        <w:rPr>
          <w:rFonts w:ascii="Arial" w:hAnsi="Arial" w:cs="Arial"/>
          <w:sz w:val="20"/>
          <w:szCs w:val="20"/>
        </w:rPr>
      </w:pPr>
    </w:p>
    <w:p w14:paraId="4C5E40F6" w14:textId="77777777" w:rsidR="006E112E" w:rsidRPr="00731F36" w:rsidRDefault="006E112E" w:rsidP="006E112E">
      <w:pPr>
        <w:rPr>
          <w:rFonts w:cs="Arial"/>
          <w:sz w:val="20"/>
          <w:szCs w:val="20"/>
        </w:rPr>
      </w:pPr>
    </w:p>
    <w:p w14:paraId="56EF0CB6" w14:textId="77777777" w:rsidR="00935312" w:rsidRPr="00935312" w:rsidRDefault="006E112E" w:rsidP="006E112E">
      <w:pPr>
        <w:rPr>
          <w:rFonts w:cs="Arial"/>
          <w:b/>
          <w:bCs/>
          <w:sz w:val="20"/>
          <w:szCs w:val="20"/>
        </w:rPr>
      </w:pPr>
      <w:r w:rsidRPr="00935312">
        <w:rPr>
          <w:rFonts w:cs="Arial"/>
          <w:b/>
          <w:bCs/>
          <w:sz w:val="20"/>
          <w:szCs w:val="20"/>
        </w:rPr>
        <w:t xml:space="preserve">Any other </w:t>
      </w:r>
      <w:r w:rsidR="00731F36" w:rsidRPr="00935312">
        <w:rPr>
          <w:rFonts w:cs="Arial"/>
          <w:b/>
          <w:bCs/>
          <w:sz w:val="20"/>
          <w:szCs w:val="20"/>
        </w:rPr>
        <w:t xml:space="preserve">relevant </w:t>
      </w:r>
      <w:r w:rsidRPr="00935312">
        <w:rPr>
          <w:rFonts w:cs="Arial"/>
          <w:b/>
          <w:bCs/>
          <w:sz w:val="20"/>
          <w:szCs w:val="20"/>
        </w:rPr>
        <w:t>information:</w:t>
      </w:r>
    </w:p>
    <w:p w14:paraId="2BC778D0" w14:textId="77777777" w:rsidR="006E112E" w:rsidRPr="00731F36" w:rsidRDefault="006E112E" w:rsidP="006E112E">
      <w:pPr>
        <w:rPr>
          <w:rFonts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E05E6" w:rsidRPr="00731F36" w14:paraId="77E6ACAE" w14:textId="77777777" w:rsidTr="00EE05E6">
        <w:tc>
          <w:tcPr>
            <w:tcW w:w="10188" w:type="dxa"/>
          </w:tcPr>
          <w:p w14:paraId="1E727D1C" w14:textId="77777777" w:rsidR="00731F36" w:rsidRDefault="00731F36" w:rsidP="00EE05E6">
            <w:pPr>
              <w:tabs>
                <w:tab w:val="left" w:pos="1750"/>
              </w:tabs>
              <w:rPr>
                <w:rFonts w:cs="Arial"/>
                <w:sz w:val="20"/>
                <w:szCs w:val="20"/>
              </w:rPr>
            </w:pPr>
          </w:p>
          <w:p w14:paraId="293661D5" w14:textId="77777777" w:rsidR="00B334BE" w:rsidRPr="00731F36" w:rsidRDefault="00B334BE" w:rsidP="00EE05E6">
            <w:pPr>
              <w:tabs>
                <w:tab w:val="left" w:pos="1750"/>
              </w:tabs>
              <w:rPr>
                <w:rFonts w:cs="Arial"/>
                <w:sz w:val="20"/>
                <w:szCs w:val="20"/>
              </w:rPr>
            </w:pPr>
          </w:p>
          <w:p w14:paraId="2653E6DF" w14:textId="77777777" w:rsidR="00EE05E6" w:rsidRPr="00731F36" w:rsidRDefault="00EE05E6" w:rsidP="00EE05E6">
            <w:pPr>
              <w:tabs>
                <w:tab w:val="left" w:pos="1750"/>
              </w:tabs>
              <w:rPr>
                <w:rFonts w:cs="Arial"/>
                <w:sz w:val="20"/>
                <w:szCs w:val="20"/>
              </w:rPr>
            </w:pPr>
            <w:r w:rsidRPr="00731F36">
              <w:rPr>
                <w:rFonts w:cs="Arial"/>
                <w:sz w:val="20"/>
                <w:szCs w:val="20"/>
              </w:rPr>
              <w:tab/>
            </w:r>
          </w:p>
          <w:p w14:paraId="7BCCBF37" w14:textId="77777777" w:rsidR="00EE05E6" w:rsidRPr="00731F36" w:rsidRDefault="00EE05E6" w:rsidP="006E112E">
            <w:pPr>
              <w:rPr>
                <w:rFonts w:cs="Arial"/>
                <w:sz w:val="20"/>
                <w:szCs w:val="20"/>
              </w:rPr>
            </w:pPr>
          </w:p>
          <w:p w14:paraId="78D0A8BF" w14:textId="77777777" w:rsidR="00EE05E6" w:rsidRPr="00731F36" w:rsidRDefault="00EE05E6" w:rsidP="006E112E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77B94CE" w14:textId="77777777" w:rsidR="006E112E" w:rsidRPr="00A21AC3" w:rsidRDefault="006E112E" w:rsidP="006E112E">
      <w:pPr>
        <w:rPr>
          <w:rFonts w:cs="Arial"/>
          <w:sz w:val="20"/>
          <w:szCs w:val="20"/>
        </w:rPr>
      </w:pPr>
    </w:p>
    <w:p w14:paraId="0B089DF2" w14:textId="77777777" w:rsidR="00933394" w:rsidRPr="00A21AC3" w:rsidRDefault="0075064C" w:rsidP="00DA527C">
      <w:pPr>
        <w:rPr>
          <w:rFonts w:cs="Arial"/>
          <w:b/>
          <w:bCs/>
          <w:sz w:val="22"/>
          <w:szCs w:val="22"/>
        </w:rPr>
      </w:pPr>
      <w:r w:rsidRPr="00A21AC3">
        <w:rPr>
          <w:rFonts w:cs="Arial"/>
          <w:b/>
          <w:bCs/>
          <w:sz w:val="22"/>
          <w:szCs w:val="22"/>
        </w:rPr>
        <w:t xml:space="preserve">Please upload </w:t>
      </w:r>
      <w:r w:rsidR="00A21AC3" w:rsidRPr="00A21AC3">
        <w:rPr>
          <w:rFonts w:cs="Arial"/>
          <w:b/>
          <w:bCs/>
          <w:sz w:val="22"/>
          <w:szCs w:val="22"/>
        </w:rPr>
        <w:t xml:space="preserve">the </w:t>
      </w:r>
      <w:r w:rsidRPr="00A21AC3">
        <w:rPr>
          <w:rFonts w:cs="Arial"/>
          <w:b/>
          <w:bCs/>
          <w:sz w:val="22"/>
          <w:szCs w:val="22"/>
        </w:rPr>
        <w:t>c</w:t>
      </w:r>
      <w:r w:rsidR="006E112E" w:rsidRPr="00A21AC3">
        <w:rPr>
          <w:rFonts w:cs="Arial"/>
          <w:b/>
          <w:bCs/>
          <w:sz w:val="22"/>
          <w:szCs w:val="22"/>
        </w:rPr>
        <w:t>ompleted form</w:t>
      </w:r>
      <w:r w:rsidRPr="00A21AC3">
        <w:rPr>
          <w:rFonts w:cs="Arial"/>
          <w:b/>
          <w:bCs/>
          <w:sz w:val="22"/>
          <w:szCs w:val="22"/>
        </w:rPr>
        <w:t xml:space="preserve"> to </w:t>
      </w:r>
      <w:r w:rsidR="00F943B6">
        <w:rPr>
          <w:rFonts w:cs="Arial"/>
          <w:b/>
          <w:bCs/>
          <w:sz w:val="22"/>
          <w:szCs w:val="22"/>
        </w:rPr>
        <w:t>the ‘Other Evidence’</w:t>
      </w:r>
      <w:r w:rsidR="00EB2D73">
        <w:rPr>
          <w:rFonts w:cs="Arial"/>
          <w:b/>
          <w:bCs/>
          <w:sz w:val="22"/>
          <w:szCs w:val="22"/>
        </w:rPr>
        <w:t xml:space="preserve"> section of your</w:t>
      </w:r>
      <w:r w:rsidR="00F943B6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="00F943B6">
        <w:rPr>
          <w:rFonts w:cs="Arial"/>
          <w:b/>
          <w:bCs/>
          <w:sz w:val="22"/>
          <w:szCs w:val="22"/>
        </w:rPr>
        <w:t>eP</w:t>
      </w:r>
      <w:r w:rsidRPr="00A21AC3">
        <w:rPr>
          <w:rFonts w:cs="Arial"/>
          <w:b/>
          <w:bCs/>
          <w:sz w:val="22"/>
          <w:szCs w:val="22"/>
        </w:rPr>
        <w:t>or</w:t>
      </w:r>
      <w:r w:rsidR="00113BC4">
        <w:rPr>
          <w:rFonts w:cs="Arial"/>
          <w:b/>
          <w:bCs/>
          <w:sz w:val="22"/>
          <w:szCs w:val="22"/>
        </w:rPr>
        <w:t>tf</w:t>
      </w:r>
      <w:r w:rsidRPr="00A21AC3">
        <w:rPr>
          <w:rFonts w:cs="Arial"/>
          <w:b/>
          <w:bCs/>
          <w:sz w:val="22"/>
          <w:szCs w:val="22"/>
        </w:rPr>
        <w:t>olio</w:t>
      </w:r>
      <w:proofErr w:type="spellEnd"/>
    </w:p>
    <w:sectPr w:rsidR="00933394" w:rsidRPr="00A21AC3" w:rsidSect="00933394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134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3D34E" w14:textId="77777777" w:rsidR="006F2534" w:rsidRDefault="006F2534" w:rsidP="00AC72FD">
      <w:r>
        <w:separator/>
      </w:r>
    </w:p>
  </w:endnote>
  <w:endnote w:type="continuationSeparator" w:id="0">
    <w:p w14:paraId="105E91F5" w14:textId="77777777" w:rsidR="006F2534" w:rsidRDefault="006F2534" w:rsidP="00AC7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F9BA2" w14:textId="77777777" w:rsidR="00ED2809" w:rsidRDefault="0070537C" w:rsidP="0018413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D28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02741D" w14:textId="77777777" w:rsidR="00ED2809" w:rsidRDefault="00ED2809" w:rsidP="0091039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D5365" w14:textId="77777777" w:rsidR="00ED2809" w:rsidRPr="0091039C" w:rsidRDefault="0070537C" w:rsidP="009D32F5">
    <w:pPr>
      <w:pStyle w:val="Footer"/>
      <w:framePr w:wrap="around" w:vAnchor="text" w:hAnchor="margin" w:xAlign="center" w:y="1"/>
      <w:jc w:val="right"/>
      <w:rPr>
        <w:rStyle w:val="PageNumber"/>
        <w:color w:val="7F7F7F" w:themeColor="text1" w:themeTint="80"/>
      </w:rPr>
    </w:pPr>
    <w:r w:rsidRPr="0091039C">
      <w:rPr>
        <w:rStyle w:val="PageNumber"/>
        <w:color w:val="7F7F7F" w:themeColor="text1" w:themeTint="80"/>
      </w:rPr>
      <w:fldChar w:fldCharType="begin"/>
    </w:r>
    <w:r w:rsidR="00ED2809" w:rsidRPr="0091039C">
      <w:rPr>
        <w:rStyle w:val="PageNumber"/>
        <w:color w:val="7F7F7F" w:themeColor="text1" w:themeTint="80"/>
      </w:rPr>
      <w:instrText xml:space="preserve">PAGE  </w:instrText>
    </w:r>
    <w:r w:rsidRPr="0091039C">
      <w:rPr>
        <w:rStyle w:val="PageNumber"/>
        <w:color w:val="7F7F7F" w:themeColor="text1" w:themeTint="80"/>
      </w:rPr>
      <w:fldChar w:fldCharType="separate"/>
    </w:r>
    <w:r w:rsidR="00427C16">
      <w:rPr>
        <w:rStyle w:val="PageNumber"/>
        <w:noProof/>
        <w:color w:val="7F7F7F" w:themeColor="text1" w:themeTint="80"/>
      </w:rPr>
      <w:t>2</w:t>
    </w:r>
    <w:r w:rsidRPr="0091039C">
      <w:rPr>
        <w:rStyle w:val="PageNumber"/>
        <w:color w:val="7F7F7F" w:themeColor="text1" w:themeTint="80"/>
      </w:rPr>
      <w:fldChar w:fldCharType="end"/>
    </w:r>
  </w:p>
  <w:p w14:paraId="70F52E05" w14:textId="77777777" w:rsidR="00ED2809" w:rsidRDefault="00ED2809" w:rsidP="007F2CB8">
    <w:pPr>
      <w:pStyle w:val="Footer"/>
      <w:ind w:right="360" w:firstLine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4A451" w14:textId="77777777" w:rsidR="00EE05E6" w:rsidRDefault="00EE05E6">
    <w:pPr>
      <w:pStyle w:val="Footer"/>
    </w:pPr>
  </w:p>
  <w:p w14:paraId="4360B0F6" w14:textId="77777777" w:rsidR="00EE05E6" w:rsidRDefault="00EE0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AD6E0" w14:textId="77777777" w:rsidR="006F2534" w:rsidRDefault="006F2534" w:rsidP="00AC72FD">
      <w:r>
        <w:separator/>
      </w:r>
    </w:p>
  </w:footnote>
  <w:footnote w:type="continuationSeparator" w:id="0">
    <w:p w14:paraId="30975B61" w14:textId="77777777" w:rsidR="006F2534" w:rsidRDefault="006F2534" w:rsidP="00AC7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D30AA" w14:textId="77777777" w:rsidR="00ED2809" w:rsidRPr="00AC72FD" w:rsidRDefault="00ED2809" w:rsidP="002D6889">
    <w:pPr>
      <w:pStyle w:val="Heading2"/>
      <w:spacing w:after="40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2C37F" w14:textId="77777777" w:rsidR="00ED2809" w:rsidRDefault="001E7462">
    <w:pPr>
      <w:pStyle w:val="Header"/>
    </w:pPr>
    <w:r>
      <w:rPr>
        <w:rFonts w:ascii="Calibri" w:hAnsi="Calibri" w:cs="Calibri"/>
        <w:b/>
        <w:bCs/>
        <w:noProof/>
        <w:sz w:val="28"/>
        <w:szCs w:val="28"/>
        <w:lang w:eastAsia="en-GB"/>
      </w:rPr>
      <w:drawing>
        <wp:anchor distT="0" distB="0" distL="114300" distR="114300" simplePos="0" relativeHeight="251660288" behindDoc="0" locked="0" layoutInCell="1" allowOverlap="1" wp14:anchorId="533E8BA1" wp14:editId="217F8086">
          <wp:simplePos x="0" y="0"/>
          <wp:positionH relativeFrom="column">
            <wp:posOffset>2284095</wp:posOffset>
          </wp:positionH>
          <wp:positionV relativeFrom="paragraph">
            <wp:posOffset>86995</wp:posOffset>
          </wp:positionV>
          <wp:extent cx="1681480" cy="394970"/>
          <wp:effectExtent l="0" t="0" r="0" b="5080"/>
          <wp:wrapThrough wrapText="bothSides">
            <wp:wrapPolygon edited="0">
              <wp:start x="0" y="0"/>
              <wp:lineTo x="0" y="20836"/>
              <wp:lineTo x="21290" y="20836"/>
              <wp:lineTo x="21290" y="0"/>
              <wp:lineTo x="0" y="0"/>
            </wp:wrapPolygon>
          </wp:wrapThrough>
          <wp:docPr id="3" name="Picture 3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IW%20(Standard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480" cy="394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0" wp14:anchorId="337250C6" wp14:editId="43918955">
          <wp:simplePos x="0" y="0"/>
          <wp:positionH relativeFrom="page">
            <wp:posOffset>4751163</wp:posOffset>
          </wp:positionH>
          <wp:positionV relativeFrom="page">
            <wp:posOffset>315687</wp:posOffset>
          </wp:positionV>
          <wp:extent cx="2397485" cy="560614"/>
          <wp:effectExtent l="0" t="0" r="317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logo_croppe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0476" cy="5706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C6209"/>
    <w:multiLevelType w:val="hybridMultilevel"/>
    <w:tmpl w:val="8474CC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F1713"/>
    <w:multiLevelType w:val="hybridMultilevel"/>
    <w:tmpl w:val="6EA88668"/>
    <w:lvl w:ilvl="0" w:tplc="89A055F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12E"/>
    <w:rsid w:val="00011C1B"/>
    <w:rsid w:val="000C6333"/>
    <w:rsid w:val="00113BC4"/>
    <w:rsid w:val="00132AD8"/>
    <w:rsid w:val="00184133"/>
    <w:rsid w:val="001B2713"/>
    <w:rsid w:val="001D4F3A"/>
    <w:rsid w:val="001E7462"/>
    <w:rsid w:val="0025038D"/>
    <w:rsid w:val="00283A91"/>
    <w:rsid w:val="002C5677"/>
    <w:rsid w:val="002D6889"/>
    <w:rsid w:val="002E49BA"/>
    <w:rsid w:val="002F1E14"/>
    <w:rsid w:val="0037338C"/>
    <w:rsid w:val="00427C16"/>
    <w:rsid w:val="004E40B7"/>
    <w:rsid w:val="00563C50"/>
    <w:rsid w:val="005D0F2A"/>
    <w:rsid w:val="00690F6C"/>
    <w:rsid w:val="006E112E"/>
    <w:rsid w:val="006F2534"/>
    <w:rsid w:val="007023FE"/>
    <w:rsid w:val="0070537C"/>
    <w:rsid w:val="007072C3"/>
    <w:rsid w:val="00731F36"/>
    <w:rsid w:val="0075064C"/>
    <w:rsid w:val="00776C61"/>
    <w:rsid w:val="007F2CB8"/>
    <w:rsid w:val="00832F64"/>
    <w:rsid w:val="00843FB9"/>
    <w:rsid w:val="00861C74"/>
    <w:rsid w:val="00864E51"/>
    <w:rsid w:val="008F6E0D"/>
    <w:rsid w:val="00906015"/>
    <w:rsid w:val="0091039C"/>
    <w:rsid w:val="00912DFA"/>
    <w:rsid w:val="00933394"/>
    <w:rsid w:val="00935312"/>
    <w:rsid w:val="00954F3E"/>
    <w:rsid w:val="00995E20"/>
    <w:rsid w:val="009D32F5"/>
    <w:rsid w:val="009E2641"/>
    <w:rsid w:val="00A030ED"/>
    <w:rsid w:val="00A21AC3"/>
    <w:rsid w:val="00A41F17"/>
    <w:rsid w:val="00A76867"/>
    <w:rsid w:val="00A9422F"/>
    <w:rsid w:val="00AC72FD"/>
    <w:rsid w:val="00AD3004"/>
    <w:rsid w:val="00B334BE"/>
    <w:rsid w:val="00B44DC5"/>
    <w:rsid w:val="00BE14A4"/>
    <w:rsid w:val="00C008CB"/>
    <w:rsid w:val="00C23023"/>
    <w:rsid w:val="00C672EA"/>
    <w:rsid w:val="00C96DDC"/>
    <w:rsid w:val="00CA7EEA"/>
    <w:rsid w:val="00CE2A02"/>
    <w:rsid w:val="00DA527C"/>
    <w:rsid w:val="00DF6A71"/>
    <w:rsid w:val="00DF6A80"/>
    <w:rsid w:val="00E300A2"/>
    <w:rsid w:val="00E71A0A"/>
    <w:rsid w:val="00EB2D73"/>
    <w:rsid w:val="00ED2809"/>
    <w:rsid w:val="00EE05E6"/>
    <w:rsid w:val="00F13ABC"/>
    <w:rsid w:val="00F5593D"/>
    <w:rsid w:val="00F86998"/>
    <w:rsid w:val="00F943B6"/>
    <w:rsid w:val="00FB2C71"/>
    <w:rsid w:val="00FC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407EBB2"/>
  <w15:docId w15:val="{D7F194BD-A4A5-4510-8EDF-073656C6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889"/>
  </w:style>
  <w:style w:type="paragraph" w:styleId="Heading1">
    <w:name w:val="heading 1"/>
    <w:basedOn w:val="Normal"/>
    <w:next w:val="Normal"/>
    <w:link w:val="Heading1Char"/>
    <w:uiPriority w:val="9"/>
    <w:qFormat/>
    <w:rsid w:val="002E49BA"/>
    <w:pPr>
      <w:keepNext/>
      <w:keepLines/>
      <w:spacing w:before="400" w:after="100" w:afterAutospacing="1"/>
      <w:outlineLvl w:val="0"/>
    </w:pPr>
    <w:rPr>
      <w:rFonts w:eastAsiaTheme="majorEastAsia" w:cs="Arial"/>
      <w:b/>
      <w:bCs/>
      <w:color w:val="A00054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49BA"/>
    <w:pPr>
      <w:keepNext/>
      <w:keepLines/>
      <w:spacing w:after="100" w:afterAutospacing="1"/>
      <w:outlineLvl w:val="1"/>
    </w:pPr>
    <w:rPr>
      <w:rFonts w:eastAsiaTheme="majorEastAsia" w:cstheme="majorBidi"/>
      <w:b/>
      <w:bCs/>
      <w:color w:val="00389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49BA"/>
    <w:pPr>
      <w:spacing w:after="100" w:afterAutospacing="1"/>
      <w:outlineLvl w:val="2"/>
    </w:pPr>
    <w:rPr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72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2FD"/>
  </w:style>
  <w:style w:type="paragraph" w:styleId="Footer">
    <w:name w:val="footer"/>
    <w:basedOn w:val="Normal"/>
    <w:link w:val="FooterChar"/>
    <w:uiPriority w:val="99"/>
    <w:unhideWhenUsed/>
    <w:rsid w:val="00AC72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2FD"/>
  </w:style>
  <w:style w:type="paragraph" w:customStyle="1" w:styleId="BasicParagraph">
    <w:name w:val="[Basic Paragraph]"/>
    <w:basedOn w:val="Normal"/>
    <w:uiPriority w:val="99"/>
    <w:rsid w:val="00AC72F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91039C"/>
  </w:style>
  <w:style w:type="character" w:customStyle="1" w:styleId="Heading1Char">
    <w:name w:val="Heading 1 Char"/>
    <w:basedOn w:val="DefaultParagraphFont"/>
    <w:link w:val="Heading1"/>
    <w:uiPriority w:val="9"/>
    <w:rsid w:val="002E49BA"/>
    <w:rPr>
      <w:rFonts w:eastAsiaTheme="majorEastAsia" w:cs="Arial"/>
      <w:b/>
      <w:bCs/>
      <w:color w:val="A00054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E49BA"/>
    <w:rPr>
      <w:rFonts w:eastAsiaTheme="majorEastAsia" w:cstheme="majorBidi"/>
      <w:b/>
      <w:bCs/>
      <w:color w:val="00389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E49BA"/>
    <w:rPr>
      <w:b/>
      <w:szCs w:val="22"/>
    </w:rPr>
  </w:style>
  <w:style w:type="paragraph" w:customStyle="1" w:styleId="Introductionparagraphpink">
    <w:name w:val="Introduction paragraph pink"/>
    <w:basedOn w:val="Normal"/>
    <w:qFormat/>
    <w:rsid w:val="002D6889"/>
    <w:rPr>
      <w:color w:val="A00054"/>
    </w:rPr>
  </w:style>
  <w:style w:type="paragraph" w:customStyle="1" w:styleId="Introductionparagraphblue">
    <w:name w:val="Introduction paragraph blue"/>
    <w:basedOn w:val="Normal"/>
    <w:qFormat/>
    <w:rsid w:val="007F2CB8"/>
    <w:pPr>
      <w:spacing w:after="400"/>
    </w:pPr>
    <w:rPr>
      <w:color w:val="003893"/>
      <w:sz w:val="32"/>
      <w:szCs w:val="32"/>
    </w:rPr>
  </w:style>
  <w:style w:type="paragraph" w:customStyle="1" w:styleId="Reporttitleinheader">
    <w:name w:val="Report title in header"/>
    <w:basedOn w:val="Heading2"/>
    <w:qFormat/>
    <w:rsid w:val="00DF6A80"/>
    <w:pPr>
      <w:spacing w:after="400"/>
    </w:pPr>
    <w:rPr>
      <w:sz w:val="48"/>
    </w:rPr>
  </w:style>
  <w:style w:type="paragraph" w:styleId="NormalWeb">
    <w:name w:val="Normal (Web)"/>
    <w:basedOn w:val="Normal"/>
    <w:uiPriority w:val="99"/>
    <w:semiHidden/>
    <w:unhideWhenUsed/>
    <w:rsid w:val="002D6889"/>
    <w:pPr>
      <w:spacing w:before="100" w:beforeAutospacing="1" w:after="100" w:afterAutospacing="1"/>
    </w:pPr>
    <w:rPr>
      <w:rFonts w:ascii="Times" w:hAnsi="Times" w:cs="Times New Roman"/>
      <w:sz w:val="20"/>
    </w:rPr>
  </w:style>
  <w:style w:type="paragraph" w:customStyle="1" w:styleId="Quotestyle">
    <w:name w:val="Quote style"/>
    <w:basedOn w:val="Normal"/>
    <w:qFormat/>
    <w:rsid w:val="002E49BA"/>
    <w:pPr>
      <w:spacing w:after="100" w:afterAutospacing="1"/>
    </w:pPr>
    <w:rPr>
      <w:color w:val="A00054"/>
      <w:sz w:val="28"/>
      <w:szCs w:val="28"/>
    </w:rPr>
  </w:style>
  <w:style w:type="paragraph" w:customStyle="1" w:styleId="Reportcovertitle">
    <w:name w:val="Report cover title"/>
    <w:basedOn w:val="Normal"/>
    <w:qFormat/>
    <w:rsid w:val="00DF6A80"/>
    <w:pPr>
      <w:spacing w:before="1200"/>
    </w:pPr>
    <w:rPr>
      <w:b/>
      <w:color w:val="A00054"/>
      <w:sz w:val="64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4DC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DC5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E112E"/>
    <w:pPr>
      <w:ind w:left="720"/>
    </w:pPr>
    <w:rPr>
      <w:rFonts w:ascii="Calibri" w:eastAsiaTheme="minorHAns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E112E"/>
    <w:rPr>
      <w:color w:val="0000FF"/>
      <w:u w:val="single"/>
    </w:rPr>
  </w:style>
  <w:style w:type="table" w:styleId="TableGrid">
    <w:name w:val="Table Grid"/>
    <w:basedOn w:val="TableNormal"/>
    <w:uiPriority w:val="59"/>
    <w:unhideWhenUsed/>
    <w:rsid w:val="00FC0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ire.mcgovern\AppData\Local\Microsoft\Windows\INetCache\IE\7VUGVMI3\Word+document+template+plain+HEE+branded+document+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A362A7072F054BBB47AFA8AB8C3779" ma:contentTypeVersion="12" ma:contentTypeDescription="Create a new document." ma:contentTypeScope="" ma:versionID="00dbe1a1b2c8e8ff7e7caf00829a1090">
  <xsd:schema xmlns:xsd="http://www.w3.org/2001/XMLSchema" xmlns:xs="http://www.w3.org/2001/XMLSchema" xmlns:p="http://schemas.microsoft.com/office/2006/metadata/properties" xmlns:ns3="23ca7f83-00be-460b-a3a6-c1a46c5cf0b4" xmlns:ns4="84ed457a-0020-4855-8c83-ee798b6dac24" targetNamespace="http://schemas.microsoft.com/office/2006/metadata/properties" ma:root="true" ma:fieldsID="e53b6f7c98fd22784c445898eb8cd2c9" ns3:_="" ns4:_="">
    <xsd:import namespace="23ca7f83-00be-460b-a3a6-c1a46c5cf0b4"/>
    <xsd:import namespace="84ed457a-0020-4855-8c83-ee798b6dac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a7f83-00be-460b-a3a6-c1a46c5cf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d457a-0020-4855-8c83-ee798b6da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4F535A-4A69-4F0E-955D-210AEF67C3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ca7f83-00be-460b-a3a6-c1a46c5cf0b4"/>
    <ds:schemaRef ds:uri="84ed457a-0020-4855-8c83-ee798b6da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1DE834-8792-4ED5-8421-CCF789E76FFC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84ed457a-0020-4855-8c83-ee798b6dac24"/>
    <ds:schemaRef ds:uri="http://schemas.microsoft.com/office/infopath/2007/PartnerControls"/>
    <ds:schemaRef ds:uri="23ca7f83-00be-460b-a3a6-c1a46c5cf0b4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77C3B57-227A-479C-8523-F16D5B916B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D71289-EB23-4598-90F0-FE70269AB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Word+document+template+plain+HEE+branded+document+(2)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Whatever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McGovern</dc:creator>
  <cp:lastModifiedBy>Sharon Rogers (Swansea Bay UHB - Library And Information Services)</cp:lastModifiedBy>
  <cp:revision>2</cp:revision>
  <dcterms:created xsi:type="dcterms:W3CDTF">2021-02-23T15:32:00Z</dcterms:created>
  <dcterms:modified xsi:type="dcterms:W3CDTF">2021-02-23T15:32:00Z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0x0101003AA362A7072F054BBB47AFA8AB8C3779</vt:lpwstr>
  </property>
</Properties>
</file>